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</w:t>
            </w:r>
          </w:p>
        </w:tc>
        <w:tc>
          <w:p>
            <w:pPr>
              <w:jc w:val="center"/>
              <w:pStyle w:val="NameDatePeriod"/>
            </w:pPr>
            <w:r>
              <w:t xml:space="preserve">Date: 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Period: _______</w:t>
            </w:r>
          </w:p>
        </w:tc>
      </w:tr>
    </w:tbl>
    <w:p>
      <w:pPr>
        <w:pStyle w:val="PuzzleTitle"/>
      </w:pPr>
      <w:r>
        <w:t xml:space="preserve">People in Our Class</w:t>
      </w:r>
    </w:p>
    <w:p>
      <w:pPr>
        <w:pStyle w:val="Questions"/>
      </w:pPr>
      <w:r>
        <w:t xml:space="preserve">1. CLEIA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2. AASYLS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3. AILRP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4. EAIUPNL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5. ASLITAS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6. EILNNTE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7. LAEBZ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8. NGBURMA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9. ADNEC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10. OEJ </w:t>
      </w:r>
      <w:r>
        <w:rPr>
          <w:u w:val="single"/>
        </w:rPr>
        <w:t xml:space="preserve">_______________________________________________</w:t>
      </w:r>
    </w:p>
    <w:p>
      <w:pPr>
        <w:pStyle w:val="Questions"/>
      </w:pPr>
      <w:r>
        <w:t xml:space="preserve">11. NINF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12. OMRNGA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13. FKANR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14. AHEJLI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15. MSA </w:t>
      </w:r>
      <w:r>
        <w:rPr>
          <w:u w:val="single"/>
        </w:rPr>
        <w:t xml:space="preserve">_______________________________________________</w:t>
      </w:r>
    </w:p>
    <w:p>
      <w:pPr>
        <w:pStyle w:val="Questions"/>
      </w:pPr>
      <w:r>
        <w:t xml:space="preserve">16. OTSDEO </w:t>
      </w:r>
      <w:r>
        <w:rPr>
          <w:u w:val="single"/>
        </w:rPr>
        <w:t xml:space="preserve">____________________________________________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People in Our Class</dc:title>
  <dcterms:created xsi:type="dcterms:W3CDTF">2021-10-11T14:12:01Z</dcterms:created>
  <dcterms:modified xsi:type="dcterms:W3CDTF">2021-10-11T14:12:01Z</dcterms:modified>
</cp:coreProperties>
</file>