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People in the Bible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</w:tbl>
    <w:p>
      <w:pPr>
        <w:pStyle w:val="WordBankLarge"/>
      </w:pPr>
      <w:r>
        <w:t xml:space="preserve">   peter    </w:t>
      </w:r>
      <w:r>
        <w:t xml:space="preserve">   judas    </w:t>
      </w:r>
      <w:r>
        <w:t xml:space="preserve">   paul    </w:t>
      </w:r>
      <w:r>
        <w:t xml:space="preserve">   john    </w:t>
      </w:r>
      <w:r>
        <w:t xml:space="preserve">   joseph    </w:t>
      </w:r>
      <w:r>
        <w:t xml:space="preserve">   mary    </w:t>
      </w:r>
      <w:r>
        <w:t xml:space="preserve">   jesus    </w:t>
      </w:r>
      <w:r>
        <w:t xml:space="preserve">   jonathon    </w:t>
      </w:r>
      <w:r>
        <w:t xml:space="preserve">   saul    </w:t>
      </w:r>
      <w:r>
        <w:t xml:space="preserve">   job    </w:t>
      </w:r>
      <w:r>
        <w:t xml:space="preserve">   daniel    </w:t>
      </w:r>
      <w:r>
        <w:t xml:space="preserve">   david    </w:t>
      </w:r>
      <w:r>
        <w:t xml:space="preserve">   isaac    </w:t>
      </w:r>
      <w:r>
        <w:t xml:space="preserve">   abraham    </w:t>
      </w:r>
      <w:r>
        <w:t xml:space="preserve">   Jacob    </w:t>
      </w:r>
      <w:r>
        <w:t xml:space="preserve">   eve    </w:t>
      </w:r>
      <w:r>
        <w:t xml:space="preserve">   adam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People in the Bible</dc:title>
  <dcterms:created xsi:type="dcterms:W3CDTF">2021-10-11T14:12:28Z</dcterms:created>
  <dcterms:modified xsi:type="dcterms:W3CDTF">2021-10-11T14:12:28Z</dcterms:modified>
</cp:coreProperties>
</file>