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Percy Jackson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`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`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`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`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`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`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`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`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`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`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`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`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`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`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`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`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Medium"/>
      </w:pPr>
      <w:r>
        <w:t xml:space="preserve">   minitour    </w:t>
      </w:r>
      <w:r>
        <w:t xml:space="preserve">   ankloumse    </w:t>
      </w:r>
      <w:r>
        <w:t xml:space="preserve">   riptide    </w:t>
      </w:r>
      <w:r>
        <w:t xml:space="preserve">   furies    </w:t>
      </w:r>
      <w:r>
        <w:t xml:space="preserve">   `charon    </w:t>
      </w:r>
      <w:r>
        <w:t xml:space="preserve">   Thalia    </w:t>
      </w:r>
      <w:r>
        <w:t xml:space="preserve">   cyclops    </w:t>
      </w:r>
      <w:r>
        <w:t xml:space="preserve">   halfblood    </w:t>
      </w:r>
      <w:r>
        <w:t xml:space="preserve">   camp    </w:t>
      </w:r>
      <w:r>
        <w:t xml:space="preserve">   luke    </w:t>
      </w:r>
      <w:r>
        <w:t xml:space="preserve">   poseidon    </w:t>
      </w:r>
      <w:r>
        <w:t xml:space="preserve">   annabeth    </w:t>
      </w:r>
      <w:r>
        <w:t xml:space="preserve">   Grover    </w:t>
      </w:r>
      <w:r>
        <w:t xml:space="preserve">   Percy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Percy Jackson</dc:title>
  <dcterms:created xsi:type="dcterms:W3CDTF">2021-10-11T14:14:03Z</dcterms:created>
  <dcterms:modified xsi:type="dcterms:W3CDTF">2021-10-11T14:14:03Z</dcterms:modified>
</cp:coreProperties>
</file>