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 Percy Jackson The Lightning Thief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</w:tr>
    </w:tbl>
    <w:p>
      <w:pPr>
        <w:pStyle w:val="WordBankMedium"/>
      </w:pPr>
      <w:r>
        <w:t xml:space="preserve">   Annabeth    </w:t>
      </w:r>
      <w:r>
        <w:t xml:space="preserve">   Athena    </w:t>
      </w:r>
      <w:r>
        <w:t xml:space="preserve">   Cabins    </w:t>
      </w:r>
      <w:r>
        <w:t xml:space="preserve">   Camp Half Blood    </w:t>
      </w:r>
      <w:r>
        <w:t xml:space="preserve">   Dionysus    </w:t>
      </w:r>
      <w:r>
        <w:t xml:space="preserve">   Grover    </w:t>
      </w:r>
      <w:r>
        <w:t xml:space="preserve">   Hades    </w:t>
      </w:r>
      <w:r>
        <w:t xml:space="preserve">   Hera    </w:t>
      </w:r>
      <w:r>
        <w:t xml:space="preserve">   Hermes    </w:t>
      </w:r>
      <w:r>
        <w:t xml:space="preserve">   Luke    </w:t>
      </w:r>
      <w:r>
        <w:t xml:space="preserve">   Minotaur    </w:t>
      </w:r>
      <w:r>
        <w:t xml:space="preserve">   Percy    </w:t>
      </w:r>
      <w:r>
        <w:t xml:space="preserve">   Persephone    </w:t>
      </w:r>
      <w:r>
        <w:t xml:space="preserve">   Poseidon    </w:t>
      </w:r>
      <w:r>
        <w:t xml:space="preserve">   Tyson    </w:t>
      </w:r>
      <w:r>
        <w:t xml:space="preserve">   Zeus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Percy Jackson The Lightning Thief</dc:title>
  <dcterms:created xsi:type="dcterms:W3CDTF">2021-12-27T03:36:16Z</dcterms:created>
  <dcterms:modified xsi:type="dcterms:W3CDTF">2021-12-27T03:36:16Z</dcterms:modified>
</cp:coreProperties>
</file>