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Personal Health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</w:tbl>
    <w:p>
      <w:pPr>
        <w:pStyle w:val="WordBankMedium"/>
      </w:pPr>
      <w:r>
        <w:t xml:space="preserve">   Proactive    </w:t>
      </w:r>
      <w:r>
        <w:t xml:space="preserve">   Health    </w:t>
      </w:r>
      <w:r>
        <w:t xml:space="preserve">   Shampoo    </w:t>
      </w:r>
      <w:r>
        <w:t xml:space="preserve">   Cuticles    </w:t>
      </w:r>
      <w:r>
        <w:t xml:space="preserve">   Mouth wash    </w:t>
      </w:r>
      <w:r>
        <w:t xml:space="preserve">   Clippers    </w:t>
      </w:r>
      <w:r>
        <w:t xml:space="preserve">   Fluoride    </w:t>
      </w:r>
      <w:r>
        <w:t xml:space="preserve">   Hygiene    </w:t>
      </w:r>
      <w:r>
        <w:t xml:space="preserve">   Skin    </w:t>
      </w:r>
      <w:r>
        <w:t xml:space="preserve">   Hair    </w:t>
      </w:r>
      <w:r>
        <w:t xml:space="preserve">   Teeth    </w:t>
      </w:r>
      <w:r>
        <w:t xml:space="preserve">   Nails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Health</dc:title>
  <dcterms:created xsi:type="dcterms:W3CDTF">2021-10-12T20:50:37Z</dcterms:created>
  <dcterms:modified xsi:type="dcterms:W3CDTF">2021-10-12T20:50:37Z</dcterms:modified>
</cp:coreProperties>
</file>