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Personal Hygiene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general condition of the body or mind with reference to soundness and vigor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Missing tooth structure. May be due to decay, erosion or abrasion.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Decomposition of tooth structure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To excrete (perspiration, moisture, etc.) through the pores of the skin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substance used for washing and cleansing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Inflammation and loss of the connective tissue of the supporting or surrounding structure of teeth with loss of attachment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To remove hair from (the face, legs, etc.) by cutting it off close to the skin with a razor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Microorganisms, especially ones which causes disease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To apply water or some other liquid to (something or someone) for the purpose of cleansing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substance, often combined with an antiperspirant, for inhibiting or masking perspiration or other bodily odors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 ingredient in toothpast that helps harden enamel on adult teeth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task in which water is sprayed on the body, usually from an overhead perforated nozzle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 Inflammation of gingival tissue without loss of connective tissue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soft sticky substance that accumulates on teeth composed largely of bacteria and bacterial derivatives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science that deals with the preservation of health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This type of appointment is scheduled twice a year for preventative maintenance on your teeth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Hardened Plaque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soft thread of floss silk or similar material used to clean between the teeth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Product used on a toothbrush for cleaning the teeth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transparent, odorless, tasteless liquid, a compound of hydrogen and oxygen</w:t>
            </w:r>
          </w:p>
        </w:tc>
      </w:tr>
    </w:tbl>
    <w:p>
      <w:pPr>
        <w:pStyle w:val="WordBankMedium"/>
      </w:pPr>
      <w:r>
        <w:t xml:space="preserve">   Tartar    </w:t>
      </w:r>
      <w:r>
        <w:t xml:space="preserve">   Hygiene    </w:t>
      </w:r>
      <w:r>
        <w:t xml:space="preserve">   Plaque    </w:t>
      </w:r>
      <w:r>
        <w:t xml:space="preserve">   Fluoride    </w:t>
      </w:r>
      <w:r>
        <w:t xml:space="preserve">   Gingivitis    </w:t>
      </w:r>
      <w:r>
        <w:t xml:space="preserve">   Periodontitis    </w:t>
      </w:r>
      <w:r>
        <w:t xml:space="preserve">   Deodorant    </w:t>
      </w:r>
      <w:r>
        <w:t xml:space="preserve">   Cavity    </w:t>
      </w:r>
      <w:r>
        <w:t xml:space="preserve">   Germs    </w:t>
      </w:r>
      <w:r>
        <w:t xml:space="preserve">   Shower    </w:t>
      </w:r>
      <w:r>
        <w:t xml:space="preserve">   Toothpaste    </w:t>
      </w:r>
      <w:r>
        <w:t xml:space="preserve">   Decay    </w:t>
      </w:r>
      <w:r>
        <w:t xml:space="preserve">   Floss    </w:t>
      </w:r>
      <w:r>
        <w:t xml:space="preserve">   Shave    </w:t>
      </w:r>
      <w:r>
        <w:t xml:space="preserve">   Soap    </w:t>
      </w:r>
      <w:r>
        <w:t xml:space="preserve">   Sweat    </w:t>
      </w:r>
      <w:r>
        <w:t xml:space="preserve">   Water    </w:t>
      </w:r>
      <w:r>
        <w:t xml:space="preserve">   Wash    </w:t>
      </w:r>
      <w:r>
        <w:t xml:space="preserve">   Cleaning    </w:t>
      </w:r>
      <w:r>
        <w:t xml:space="preserve">   Health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Hygiene</dc:title>
  <dcterms:created xsi:type="dcterms:W3CDTF">2021-10-12T20:27:48Z</dcterms:created>
  <dcterms:modified xsi:type="dcterms:W3CDTF">2021-10-12T20:27:48Z</dcterms:modified>
</cp:coreProperties>
</file>