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Personality adjectives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She makes me laugh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He is very hard working at school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 am very talkative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English lesson was not interesting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I love to sleep on the beach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I can find original solutions to problems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she is good at presentations and leading people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 won a million pounds on the lottery, i am very 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 play basketball a lot, I am very active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 am introverted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Personality adjectives</dc:title>
  <dcterms:created xsi:type="dcterms:W3CDTF">2021-10-11T14:17:46Z</dcterms:created>
  <dcterms:modified xsi:type="dcterms:W3CDTF">2021-10-11T14:17:46Z</dcterms:modified>
</cp:coreProperties>
</file>