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Peter Escapes From Prison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Church    </w:t>
      </w:r>
      <w:r>
        <w:t xml:space="preserve">   Chains    </w:t>
      </w:r>
      <w:r>
        <w:t xml:space="preserve">   Angel    </w:t>
      </w:r>
      <w:r>
        <w:t xml:space="preserve">   Obey    </w:t>
      </w:r>
      <w:r>
        <w:t xml:space="preserve">   Lord    </w:t>
      </w:r>
      <w:r>
        <w:t xml:space="preserve">   Prison    </w:t>
      </w:r>
      <w:r>
        <w:t xml:space="preserve">   Christians    </w:t>
      </w:r>
      <w:r>
        <w:t xml:space="preserve">   God    </w:t>
      </w:r>
      <w:r>
        <w:t xml:space="preserve">   Rhoda    </w:t>
      </w:r>
      <w:r>
        <w:t xml:space="preserve">   King Herod    </w:t>
      </w:r>
      <w:r>
        <w:t xml:space="preserve">   Peter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Peter Escapes From Prison</dc:title>
  <dcterms:created xsi:type="dcterms:W3CDTF">2021-10-11T14:18:32Z</dcterms:created>
  <dcterms:modified xsi:type="dcterms:W3CDTF">2021-10-11T14:18:32Z</dcterms:modified>
</cp:coreProperties>
</file>