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Petra Herrera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Pedro    </w:t>
      </w:r>
      <w:r>
        <w:t xml:space="preserve">   Braids    </w:t>
      </w:r>
      <w:r>
        <w:t xml:space="preserve">   Marksmanship    </w:t>
      </w:r>
      <w:r>
        <w:t xml:space="preserve">   Heroine    </w:t>
      </w:r>
      <w:r>
        <w:t xml:space="preserve">   Revolution    </w:t>
      </w:r>
      <w:r>
        <w:t xml:space="preserve">   Adelitas    </w:t>
      </w:r>
      <w:r>
        <w:t xml:space="preserve">   Bridges    </w:t>
      </w:r>
      <w:r>
        <w:t xml:space="preserve">   courage    </w:t>
      </w:r>
      <w:r>
        <w:t xml:space="preserve">   spy    </w:t>
      </w:r>
      <w:r>
        <w:t xml:space="preserve">   Soldaderas    </w:t>
      </w:r>
      <w:r>
        <w:t xml:space="preserve">   Torrern    </w:t>
      </w:r>
      <w:r>
        <w:t xml:space="preserve">   Disguise    </w:t>
      </w:r>
      <w:r>
        <w:t xml:space="preserve">   No Men Rule    </w:t>
      </w:r>
      <w:r>
        <w:t xml:space="preserve">   Petra Herrera    </w:t>
      </w:r>
      <w:r>
        <w:t xml:space="preserve">   Captain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Petra Herrera</dc:title>
  <dcterms:created xsi:type="dcterms:W3CDTF">2021-10-11T14:18:19Z</dcterms:created>
  <dcterms:modified xsi:type="dcterms:W3CDTF">2021-10-11T14:18:19Z</dcterms:modified>
</cp:coreProperties>
</file>