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Pharmacy Word Scramble</w:t>
      </w:r>
    </w:p>
    <w:p>
      <w:pPr>
        <w:pStyle w:val="Questions"/>
      </w:pPr>
      <w:r>
        <w:t xml:space="preserve">1. INABGPATEN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2. ITETLAMSNAR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3. NIDOTHSYR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4. NITOILPSO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5. SIYTAMD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6. PEVEERB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7. IRTNHYCAIMOZ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8. DOLLAIS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9. LEARONVT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10. NVIKAOAN </w:t>
      </w:r>
      <w:r>
        <w:rPr>
          <w:u w:val="single"/>
        </w:rPr>
        <w:t xml:space="preserve">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Pharmacy Word Scramble</dc:title>
  <dcterms:created xsi:type="dcterms:W3CDTF">2021-10-11T14:20:31Z</dcterms:created>
  <dcterms:modified xsi:type="dcterms:W3CDTF">2021-10-11T14:20:31Z</dcterms:modified>
</cp:coreProperties>
</file>