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Phlebotomy Anatomy &amp; Physiology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How many layers does the heart have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Fluid portion of blood remaining after clotting, fibrinogen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microscopic one cell- thick vessels that connect arterioles &amp; veins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Returns deoxygenated blood from tissues to heart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First choice vein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Thin, membranous leaflets in veins that prevents back flow of blood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Lying horizontal on the back, face up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Internal space of a blood vessel, through which blood flows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Voluntary movement of skeletal muscles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Another name for White Blood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Another name for Red Blood Cells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How many chambers does the heart have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Carries oxygenated blood away from the heart to tissues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Second choice vein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Basic structure unit of all life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Another names for platelets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Lying face 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Palpable rhythmic throbbing caused by alternating expansion and contraction of an artery as blood passes through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Third choice vein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Fluid portion of whole blood, contains fibrinogen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Involuntary movement of cardiac &amp; smooth muscles and glands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structural composition of the human body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Phlebotomy Anatomy &amp; Physiology</dc:title>
  <dcterms:created xsi:type="dcterms:W3CDTF">2021-10-12T20:27:03Z</dcterms:created>
  <dcterms:modified xsi:type="dcterms:W3CDTF">2021-10-12T20:27:03Z</dcterms:modified>
</cp:coreProperties>
</file>