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Phonetic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/bælɚinə/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/fjutʃɚIstIk/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/rɛzɚveIʃən/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/æmbIʃən/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/kwaIItli/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/wʌndɚfli/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/InovetIv/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/pɛsəmIstIk/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/əndɚstændIŋ/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/rIfjuzl/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/fotodʒɛnIk/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/nanʃəlɑnt/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/tɛrIfaIIŋ/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/mætʃmekɚ/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/potæsIəm/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/glɔrIfaId/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/əvɝʒən/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/rəbɛljəs/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/IndʒɚI/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/kəmpæʃən/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Phonetic Crossword</dc:title>
  <dcterms:created xsi:type="dcterms:W3CDTF">2021-10-11T14:21:56Z</dcterms:created>
  <dcterms:modified xsi:type="dcterms:W3CDTF">2021-10-11T14:21:56Z</dcterms:modified>
</cp:coreProperties>
</file>