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Phonics Check 11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If you over cook the food you ________ it.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you could call a male.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 have a pet 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Another word for a top.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If you fall you might get ______.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 ______ at specials.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If you are not a boy you are a 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It is ____ toy.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You are in _____ grade.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animal might have 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Check 11</dc:title>
  <dcterms:created xsi:type="dcterms:W3CDTF">2021-10-11T14:21:11Z</dcterms:created>
  <dcterms:modified xsi:type="dcterms:W3CDTF">2021-10-11T14:21:11Z</dcterms:modified>
</cp:coreProperties>
</file>