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Phosphorus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White bread, chicken, sprite and graham crackers are _______ in phosphorus.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dairy food is high in phosphorus.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One way to keep your phosphorus in a safe range is to take a ________ with each meal.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For some people on dialysis, binders must be taken every time they ______.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Bone disease occurs when too much phosphorus in the blood pulls what mineral from the bone.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high phosphorus level can make your _______ weak.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body responds to abnormal calcium and phosphorus levels by making this hormone.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Eating foods lower in phosphorus can help keep your bones healthy and reduce your risk of _______ ________ and stroke.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Your _______ level should be below 5.5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Milk, Chocolate, cola and hot dogs are _______ in phosphorus.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Phosphorus Crossword</dc:title>
  <dcterms:created xsi:type="dcterms:W3CDTF">2021-10-11T14:22:00Z</dcterms:created>
  <dcterms:modified xsi:type="dcterms:W3CDTF">2021-10-11T14:22:00Z</dcterms:modified>
</cp:coreProperties>
</file>