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Physical Geography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do we call submerged ridges of offshore sand?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There are 3 types of plate margin: constructive, destructive and ....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do we call water that is stored in the soil?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huge volcano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What type of tree is Mahogany?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Where you reduce the severity of events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A large scale ecosystem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What type of system is a sediment cell?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A graph plotting river discharge vs time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A process where sediments are carried in the water body?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Mudflow composed mainly from volcanic ash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What is created when the sea floods a deep glacial trough?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What do we call an uncontrolled fire?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25. </w:t>
            </w:r>
            <w:r>
              <w:t xml:space="preserve">What volcano did we study from Iceland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is the largest Ocean in the world?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is released as animals die?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How many large sediment cells are there around the UK?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state of balance where inputs equal outputs in a changing system.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movement of tectonic plates as a result of gravity.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What is the capital city of New Zealand?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Coastal ecosystem formed on mudflats -comprises of tolerant plants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What type of engineering is Rock armour?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A ridge of sand that has formed between an island and the mainland.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In which continent is Moldova?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What is the main Oil reserve in Nigeria?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Physical Geography</dc:title>
  <dcterms:created xsi:type="dcterms:W3CDTF">2021-10-11T14:25:11Z</dcterms:created>
  <dcterms:modified xsi:type="dcterms:W3CDTF">2021-10-11T14:25:11Z</dcterms:modified>
</cp:coreProperties>
</file>