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Physical Science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Greek letter lambda (λ) represents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These waves have oscillating motion moving parallel to the direction of propagation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Pabs stands for ________ pressure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How many wave phenomena are there?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type of wave has oscillations perpendicular to the direction of propagation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Greek letter rho (ρ) represents the measurement of this.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Uppercase V is the symbol for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Patm stands for pressure in the 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Greek letter theta (θ) represents the measures of 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This type of wave is mainly represented by waves on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unit that represents wave cycles per second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Instead of using the word "travels," we use the word _____ when describing wave motion.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These waves don't need matter to travel through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Fw stands for the force of 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Radio waves travel at the speed of 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Lowercase v is the symbol for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material substance through which some waves must travel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height of the wave from center line to a crest is called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disturbance in space and time that carries energy from one place to another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term used for an observable fact or event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Greek letter tau (τ) represents this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Physical Science Crossword</dc:title>
  <dcterms:created xsi:type="dcterms:W3CDTF">2021-10-11T14:25:41Z</dcterms:created>
  <dcterms:modified xsi:type="dcterms:W3CDTF">2021-10-11T14:25:41Z</dcterms:modified>
</cp:coreProperties>
</file>