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Physical and Chemical Properties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How shiny a substance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temperature where a solid turns into a liquid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How a substance smells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ability of a substance to burn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ability of a substance to undergo a chemical reaction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___________ describe a substance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Solid, liquid or gas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If a substance be stretched into a wire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How transparent a substance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If a substance flex or be easily broken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If a substance be bent, folded or hammered into a new shape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well a substance conducts heat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Chemical properties (do/dont) change the substance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Data measured in numbers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How easily a substance can be scratched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and Chemical Properties</dc:title>
  <dcterms:created xsi:type="dcterms:W3CDTF">2021-10-12T20:28:43Z</dcterms:created>
  <dcterms:modified xsi:type="dcterms:W3CDTF">2021-10-12T20:28:43Z</dcterms:modified>
</cp:coreProperties>
</file>