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Physics Crossword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This will come in pairs always.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 The bases for the science of physics.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 A force that causes motion.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 When measuring mass, one is also measuring this.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 This is the name of the speed that does not increase or decrease.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Combined forces.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When a person is running, the runner applies _____________   ___________ causing them to push off.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 type of acceleration that has an increasing speed.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This is a scaler quantity so it only has magnitude.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The force pulling us to the middle of the Earth.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He came up with the Three Laws of Motion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 Force = mass   x   acceleration is the formula for Newton's ____________   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 We use this diagram to help us know what forces are acting upon an object.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type of acceleration also known as deceleration.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 Another name for Newton's First Law of Motion.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scientific unit for this is meters per second per second.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This is a vector quantity so it has magnitude and direction.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 When a book is being pushed across a table ____________ is resisting the motion.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Another name for this is the Law of Action-Reaction.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type of force that keeps objects moving in a circle.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Physics Crossword Puzzle</dc:title>
  <dcterms:created xsi:type="dcterms:W3CDTF">2021-10-11T14:26:22Z</dcterms:created>
  <dcterms:modified xsi:type="dcterms:W3CDTF">2021-10-11T14:26:22Z</dcterms:modified>
</cp:coreProperties>
</file>