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Physics waves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Wave    </w:t>
      </w:r>
      <w:r>
        <w:t xml:space="preserve">   Electromagneticwave    </w:t>
      </w:r>
      <w:r>
        <w:t xml:space="preserve">   Phase    </w:t>
      </w:r>
      <w:r>
        <w:t xml:space="preserve">   Nomatter    </w:t>
      </w:r>
      <w:r>
        <w:t xml:space="preserve">   Energy    </w:t>
      </w:r>
      <w:r>
        <w:t xml:space="preserve">   Interference    </w:t>
      </w:r>
      <w:r>
        <w:t xml:space="preserve">   Periodicmotio    </w:t>
      </w:r>
      <w:r>
        <w:t xml:space="preserve">   Restoringforce    </w:t>
      </w:r>
      <w:r>
        <w:t xml:space="preserve">   Time    </w:t>
      </w:r>
      <w:r>
        <w:t xml:space="preserve">   Though    </w:t>
      </w:r>
      <w:r>
        <w:t xml:space="preserve">   Mechanicalwaves    </w:t>
      </w:r>
      <w:r>
        <w:t xml:space="preserve">   Disturbance    </w:t>
      </w:r>
      <w:r>
        <w:t xml:space="preserve">   Equilibrium    </w:t>
      </w:r>
      <w:r>
        <w:t xml:space="preserve">   Waveheight    </w:t>
      </w:r>
      <w:r>
        <w:t xml:space="preserve">   Crest    </w:t>
      </w:r>
      <w:r>
        <w:t xml:space="preserve">   Velocity    </w:t>
      </w:r>
      <w:r>
        <w:t xml:space="preserve">   Wavelength    </w:t>
      </w:r>
      <w:r>
        <w:t xml:space="preserve">   Period    </w:t>
      </w:r>
      <w:r>
        <w:t xml:space="preserve">   Frequency    </w:t>
      </w:r>
      <w:r>
        <w:t xml:space="preserve">   Wave pulse    </w:t>
      </w:r>
      <w:r>
        <w:t xml:space="preserve">   Resonance    </w:t>
      </w:r>
      <w:r>
        <w:t xml:space="preserve">   Periodicmotion    </w:t>
      </w:r>
      <w:r>
        <w:t xml:space="preserve">   Hookeslaw    </w:t>
      </w:r>
      <w:r>
        <w:t xml:space="preserve">   Amplitude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Physics waves vocab</dc:title>
  <dcterms:created xsi:type="dcterms:W3CDTF">2021-10-11T14:25:54Z</dcterms:created>
  <dcterms:modified xsi:type="dcterms:W3CDTF">2021-10-11T14:25:54Z</dcterms:modified>
</cp:coreProperties>
</file>