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Pick Your Poison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SAL    </w:t>
      </w:r>
      <w:r>
        <w:t xml:space="preserve">   BLACKER    </w:t>
      </w:r>
      <w:r>
        <w:t xml:space="preserve">   HITCH    </w:t>
      </w:r>
      <w:r>
        <w:t xml:space="preserve">   ELLIOT    </w:t>
      </w:r>
      <w:r>
        <w:t xml:space="preserve">   MOUSE    </w:t>
      </w:r>
      <w:r>
        <w:t xml:space="preserve">   CLANCY    </w:t>
      </w:r>
      <w:r>
        <w:t xml:space="preserve">   TWINFORD    </w:t>
      </w:r>
      <w:r>
        <w:t xml:space="preserve">   MELAMARE    </w:t>
      </w:r>
      <w:r>
        <w:t xml:space="preserve">   VAPONA    </w:t>
      </w:r>
      <w:r>
        <w:t xml:space="preserve">   DEL LASCO    </w:t>
      </w:r>
      <w:r>
        <w:t xml:space="preserve">   LORELEI    </w:t>
      </w:r>
      <w:r>
        <w:t xml:space="preserve">   JAKE    </w:t>
      </w:r>
      <w:r>
        <w:t xml:space="preserve">   BRANT    </w:t>
      </w:r>
      <w:r>
        <w:t xml:space="preserve">   MRS DIGBY    </w:t>
      </w:r>
      <w:r>
        <w:t xml:space="preserve">   PICK YOUR POISON    </w:t>
      </w:r>
      <w:r>
        <w:t xml:space="preserve">   GIRL    </w:t>
      </w:r>
      <w:r>
        <w:t xml:space="preserve">   SPY    </w:t>
      </w:r>
      <w:r>
        <w:t xml:space="preserve">   GENIUS    </w:t>
      </w:r>
      <w:r>
        <w:t xml:space="preserve">   REDFORT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Pick Your Poison</dc:title>
  <dcterms:created xsi:type="dcterms:W3CDTF">2021-10-11T14:27:23Z</dcterms:created>
  <dcterms:modified xsi:type="dcterms:W3CDTF">2021-10-11T14:27:23Z</dcterms:modified>
</cp:coreProperties>
</file>