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Pinocchio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Generous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trick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 cheat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Last names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Shocked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Great interest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ghost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loud ringing of bells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An armed policeman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sharpen or excite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shake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sign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Careful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Proud boldness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Great sorrow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Unable to walk normally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Pinocchio</dc:title>
  <dcterms:created xsi:type="dcterms:W3CDTF">2021-10-11T14:27:15Z</dcterms:created>
  <dcterms:modified xsi:type="dcterms:W3CDTF">2021-10-11T14:27:15Z</dcterms:modified>
</cp:coreProperties>
</file>