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Pirates of the Curry Bean</w:t>
      </w:r>
    </w:p>
    <w:p>
      <w:pPr>
        <w:pStyle w:val="Questions"/>
      </w:pPr>
      <w:r>
        <w:t xml:space="preserve">1. BLEBIO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2. EGLBI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3. AALERSBNC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4. TFLOY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LGGEC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EDYEDEA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LZIA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KAJC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AELRP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DEIFIDSKCTSL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11. GCKOENEOS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12. RGOG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13. GBBEIT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14. IAPATNC DRDBRAEE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15. DIAARLM HONKONHERR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16. ACATINP ODC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17. TAPCIAN OWESSWGRDARG </w:t>
      </w:r>
      <w:r>
        <w:rPr>
          <w:u w:val="single"/>
        </w:rPr>
        <w:t xml:space="preserve">______________________________</w:t>
      </w:r>
    </w:p>
    <w:p>
      <w:pPr>
        <w:pStyle w:val="Questions"/>
      </w:pPr>
      <w:r>
        <w:t xml:space="preserve">18. EFCIH OWANG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19. EUSLCTT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20. LKSCA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21. .MR TTPAR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22. M.R WLAYL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23. SKUAQW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24. ELFKU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25. FDENRE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Pirates of the Curry Bean</dc:title>
  <dcterms:created xsi:type="dcterms:W3CDTF">2021-10-11T14:29:03Z</dcterms:created>
  <dcterms:modified xsi:type="dcterms:W3CDTF">2021-10-11T14:29:03Z</dcterms:modified>
</cp:coreProperties>
</file>