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Places in town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Biblioteca    </w:t>
      </w:r>
      <w:r>
        <w:t xml:space="preserve">   Feo    </w:t>
      </w:r>
      <w:r>
        <w:t xml:space="preserve">   No hay    </w:t>
      </w:r>
      <w:r>
        <w:t xml:space="preserve">   Hay    </w:t>
      </w:r>
      <w:r>
        <w:t xml:space="preserve">   Hospital    </w:t>
      </w:r>
      <w:r>
        <w:t xml:space="preserve">   Cine    </w:t>
      </w:r>
      <w:r>
        <w:t xml:space="preserve">   Playa    </w:t>
      </w:r>
      <w:r>
        <w:t xml:space="preserve">   Colegio    </w:t>
      </w:r>
      <w:r>
        <w:t xml:space="preserve">   Moderno    </w:t>
      </w:r>
      <w:r>
        <w:t xml:space="preserve">   Grande    </w:t>
      </w:r>
      <w:r>
        <w:t xml:space="preserve">   Bonito    </w:t>
      </w:r>
      <w:r>
        <w:t xml:space="preserve">   Restaurante    </w:t>
      </w:r>
      <w:r>
        <w:t xml:space="preserve">   Iglesia    </w:t>
      </w:r>
      <w:r>
        <w:t xml:space="preserve">   Museo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Places in town</dc:title>
  <dcterms:created xsi:type="dcterms:W3CDTF">2021-10-11T14:29:49Z</dcterms:created>
  <dcterms:modified xsi:type="dcterms:W3CDTF">2021-10-11T14:29:49Z</dcterms:modified>
</cp:coreProperties>
</file>