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"Plague" Vocab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Something that is unable to move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small amount of something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bag with shoulder straps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Serious danger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Make someone accept something as normal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feeling of worry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long, narrow ditch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Part of the government that makes laws (UK)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Ownership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Attempting to avoid attention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"Plague" Vocab</dc:title>
  <dcterms:created xsi:type="dcterms:W3CDTF">2021-10-10T23:51:52Z</dcterms:created>
  <dcterms:modified xsi:type="dcterms:W3CDTF">2021-10-10T23:51:52Z</dcterms:modified>
</cp:coreProperties>
</file>