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Plain Language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by mouth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best 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you 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broken bone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stomach/belly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high blood pressure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unable to control bowel/bladder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bad result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walk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change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Plain Language</dc:title>
  <dcterms:created xsi:type="dcterms:W3CDTF">2021-10-11T14:28:30Z</dcterms:created>
  <dcterms:modified xsi:type="dcterms:W3CDTF">2021-10-11T14:28:30Z</dcterms:modified>
</cp:coreProperties>
</file>