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Planets in Our Solar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Which  Jupiter moon has the thinnest astmosphere?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Which  Jupiter moon has liquid water and a hot core?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Great Red Spot on Mercury actually?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Mercurys core made of?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rain on Venus made of?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How long is a Mercury year?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mantel of Uranus like?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types of liquid was found in lakes on Saturn?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Which Jupiter moon has many conditions that could originate life?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Which Jupiter moon has a yellow sulfur-rich surface.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Planets in Our Solar System</dc:title>
  <dcterms:created xsi:type="dcterms:W3CDTF">2021-10-11T14:29:38Z</dcterms:created>
  <dcterms:modified xsi:type="dcterms:W3CDTF">2021-10-11T14:29:38Z</dcterms:modified>
</cp:coreProperties>
</file>