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Plant Cell Crossword Puzzle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4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6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7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Prepares proteins for specific jobs or functions, then packages them into tiny, ball - like structures.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Spreads from the nucleus throughout most of the cytoplasm. This organelle makes proteins and lipids.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 A storage bubble found in both plant and animal cells, but are much larger in the plant cell.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A stiff structure outside the cell membrane that protects a cell from attack by viruses and other harmful organisms.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A fluid inside a cell that contains salts and other molecules.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 A network of threadlike proteins that are joined together. The proteins form framework inside the cell and help it move.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These are known as the powerhouse of the cell. They break down food, absorb nutrients and create energy for the cell.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Organelles that use light energy and make a food called glucose.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Proteins are made on these structures. Unlike many other organelles, they are not surrounded by a membrane. They are located in a cell’s cytoplasm, or attached to other structures.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 The part of a eukaryotic cell that directs cell activities and contains genetic information stored in DNA.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 A flexible covering that protects the inside of a cell from the environment outside of it.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Plant Cell Crossword Puzzle</dc:title>
  <dcterms:created xsi:type="dcterms:W3CDTF">2021-10-11T14:30:35Z</dcterms:created>
  <dcterms:modified xsi:type="dcterms:W3CDTF">2021-10-11T14:30:35Z</dcterms:modified>
</cp:coreProperties>
</file>