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Plant Parts and Reproduction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Female organ where eggs are made.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Supports the plant.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Structure where MOST plants produce seeds.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Male part that contains the sperm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Dust-like particles that cover the anthers.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Male sex cell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process of a sperm cell and an egg cell joining together.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Fertilized egg inside the seed.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male organ, which is a stalk that is connected to the anther.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Female sex cell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Parts and Reproduction </dc:title>
  <dcterms:created xsi:type="dcterms:W3CDTF">2021-10-12T20:27:36Z</dcterms:created>
  <dcterms:modified xsi:type="dcterms:W3CDTF">2021-10-12T20:27:36Z</dcterms:modified>
</cp:coreProperties>
</file>