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Plants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these collect carbon dioxide and sunlight for a plant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Process by which plants use sunlight to make food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these grow underground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confiers reproduce using these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Deciduos trees shed their leaves during this season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Plants that dont use seeds to reproduce use these instead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Plants use chlorophyll to capture energy from this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Apple,orange,banna,lemon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stage of a plant life when the seed begins to grow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Sharp and pointy plant defenses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plants need  - sunlight and carbon dioxide for photosynthesis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you can tell how old a tree is by counting these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Angiosperm plants produce these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stamen produces this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plants breath out this gass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Plants</dc:title>
  <dcterms:created xsi:type="dcterms:W3CDTF">2021-10-11T14:32:05Z</dcterms:created>
  <dcterms:modified xsi:type="dcterms:W3CDTF">2021-10-11T14:32:05Z</dcterms:modified>
</cp:coreProperties>
</file>