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Plastics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Small"/>
      </w:pPr>
      <w:r>
        <w:t xml:space="preserve">   Energy    </w:t>
      </w:r>
      <w:r>
        <w:t xml:space="preserve">   Planet    </w:t>
      </w:r>
      <w:r>
        <w:t xml:space="preserve">   Eco    </w:t>
      </w:r>
      <w:r>
        <w:t xml:space="preserve">   Turtle    </w:t>
      </w:r>
      <w:r>
        <w:t xml:space="preserve">   Fish    </w:t>
      </w:r>
      <w:r>
        <w:t xml:space="preserve">   Tree    </w:t>
      </w:r>
      <w:r>
        <w:t xml:space="preserve">   Straw    </w:t>
      </w:r>
      <w:r>
        <w:t xml:space="preserve">   Bottle    </w:t>
      </w:r>
      <w:r>
        <w:t xml:space="preserve">   Sea    </w:t>
      </w:r>
      <w:r>
        <w:t xml:space="preserve">   Plastic    </w:t>
      </w:r>
      <w:r>
        <w:t xml:space="preserve">   World    </w:t>
      </w:r>
      <w:r>
        <w:t xml:space="preserve">   Earth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Plastics Word Search</dc:title>
  <dcterms:created xsi:type="dcterms:W3CDTF">2021-10-11T14:32:54Z</dcterms:created>
  <dcterms:modified xsi:type="dcterms:W3CDTF">2021-10-11T14:32:54Z</dcterms:modified>
</cp:coreProperties>
</file>