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Plate Tectonics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The scientist who created the theory of continental drift.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Suggestion that continents are in constant motion on the surface of Earth.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the process of eroding or being eroded by wind, water, or other natural agents.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long narrow ditch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regions between plates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Forms where two plates sparate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The theory that Earth's surface broken into large, rigid pieces that move.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breaking down of rocks, soil, and minerals as well as wood and artificial materials through contact with the Earth's atmosphere, water, and biological organisms. 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when two plates slide past each other.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When two plates collide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sudden violent shaking of the ground, causing destruction, and movement of Earth's crust and volcanic action.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New crust forms along a mid-ocean ridge and older oceanic crush moves away.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All continents may have been one supercontinent called _____________.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How many plates are there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 long narrow hilltop, mountain range, or watershed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Plate Tectonics</dc:title>
  <dcterms:created xsi:type="dcterms:W3CDTF">2021-10-11T14:33:37Z</dcterms:created>
  <dcterms:modified xsi:type="dcterms:W3CDTF">2021-10-11T14:33:37Z</dcterms:modified>
</cp:coreProperties>
</file>