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Plate Tectonics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J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K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,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,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Plate Tectonics</dc:title>
  <dcterms:created xsi:type="dcterms:W3CDTF">2021-10-11T14:31:57Z</dcterms:created>
  <dcterms:modified xsi:type="dcterms:W3CDTF">2021-10-11T14:31:57Z</dcterms:modified>
</cp:coreProperties>
</file>