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Plate Tectonics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Two plates sliding horizontally past each other is a ___________ fault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Shallow water fossils have been found at ______ elevations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normal fault has what?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One of the pieces of evidence that proves crustal movement is the______ ranges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Divergent means two plates moving ____________ of each other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Focus is the place where the ___________ occurs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Shearing is related to which type of fault?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force of ______________ causes reverse faulting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the oceanic crust made mostly of?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first theory of crustal movement was introduced in 1915 by who?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ocean trench is formed along a________________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Sea floor spreading is driven by ____________ cells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mantle is made up of the___________ and the stiffer mantle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Plate Tectonics</dc:title>
  <dcterms:created xsi:type="dcterms:W3CDTF">2021-10-11T14:32:16Z</dcterms:created>
  <dcterms:modified xsi:type="dcterms:W3CDTF">2021-10-11T14:32:16Z</dcterms:modified>
</cp:coreProperties>
</file>