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Plate Tectonics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plate tectonics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convection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Alfred Wegener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transform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continental crust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oceanic crust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sea floor spreading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convergent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Pangea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divergent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Plate Tectonics</dc:title>
  <dcterms:created xsi:type="dcterms:W3CDTF">2021-11-17T03:29:47Z</dcterms:created>
  <dcterms:modified xsi:type="dcterms:W3CDTF">2021-11-17T03:29:47Z</dcterms:modified>
</cp:coreProperties>
</file>