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Plumbing terms</w:t>
      </w:r>
    </w:p>
    <w:p>
      <w:pPr>
        <w:pStyle w:val="Questions"/>
      </w:pPr>
      <w:r>
        <w:t xml:space="preserve">1. RHBOOMTA OUGPR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2. BISEASELCC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3. UNIIGBLD DIRNA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4. OTUIOSNCUN TENV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5. DEDEVLPEO HNGTLE </w:t>
      </w:r>
      <w:r>
        <w:rPr>
          <w:u w:val="single"/>
        </w:rPr>
        <w:t xml:space="preserve">__________________________________</w:t>
      </w:r>
    </w:p>
    <w:p>
      <w:pPr>
        <w:pStyle w:val="Questions"/>
      </w:pPr>
      <w:r>
        <w:t xml:space="preserve">6. MSTUEOLEFHR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7. ABOPLTE EWATR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8. CRAVETIL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9. TWE VETN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10. HRZAOTLNOI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11. WCNRO REWI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12. DNRIA PEPI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13.  RTAP RAM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14. EASGWE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15. UREFITX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16. NSLIAD SINK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17. CNOWR INEL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18. AIR GAP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19. STEMHTIACOTR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20. ORSMT EWTRA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21. EINTRV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22. RTAP RPMREI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23. REDSOL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24. ANRI DLAREE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25. TRAEW EHMMAR ASRORETR </w:t>
      </w:r>
      <w:r>
        <w:rPr>
          <w:u w:val="single"/>
        </w:rPr>
        <w:t xml:space="preserve">_____________________________</w:t>
      </w:r>
    </w:p>
    <w:p>
      <w:pPr>
        <w:pStyle w:val="Questions"/>
      </w:pPr>
      <w:r>
        <w:t xml:space="preserve">26. CLBFWKAO NEEVTRERP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27. DCOE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28. RPCPOE PPIE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29. ERTAW TLCSEO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30. NKSI </w:t>
      </w:r>
      <w:r>
        <w:rPr>
          <w:u w:val="single"/>
        </w:rPr>
        <w:t xml:space="preserve">______________________________________________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Plumbing terms</dc:title>
  <dcterms:created xsi:type="dcterms:W3CDTF">2021-10-11T14:35:12Z</dcterms:created>
  <dcterms:modified xsi:type="dcterms:W3CDTF">2021-10-11T14:35:12Z</dcterms:modified>
</cp:coreProperties>
</file>