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Pokemon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</w:tbl>
    <w:p>
      <w:pPr>
        <w:pStyle w:val="WordBankLarge"/>
      </w:pPr>
      <w:r>
        <w:t xml:space="preserve">   BLAZIKEN    </w:t>
      </w:r>
      <w:r>
        <w:t xml:space="preserve">   GOODRA    </w:t>
      </w:r>
      <w:r>
        <w:t xml:space="preserve">   GRENINJA    </w:t>
      </w:r>
      <w:r>
        <w:t xml:space="preserve">   INCENEROR    </w:t>
      </w:r>
      <w:r>
        <w:t xml:space="preserve">   LUGIA    </w:t>
      </w:r>
      <w:r>
        <w:t xml:space="preserve">   LUNALA    </w:t>
      </w:r>
      <w:r>
        <w:t xml:space="preserve">   MACHAMP    </w:t>
      </w:r>
      <w:r>
        <w:t xml:space="preserve">   MIMIKYU    </w:t>
      </w:r>
      <w:r>
        <w:t xml:space="preserve">   NECROZMA    </w:t>
      </w:r>
      <w:r>
        <w:t xml:space="preserve">   NOIVERN    </w:t>
      </w:r>
      <w:r>
        <w:t xml:space="preserve">   PIKACHU    </w:t>
      </w:r>
      <w:r>
        <w:t xml:space="preserve">   POLITOAD    </w:t>
      </w:r>
      <w:r>
        <w:t xml:space="preserve">   SOGOLIO    </w:t>
      </w:r>
      <w:r>
        <w:t xml:space="preserve">   TALIFLAME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Pokemon</dc:title>
  <dcterms:created xsi:type="dcterms:W3CDTF">2021-10-11T14:37:11Z</dcterms:created>
  <dcterms:modified xsi:type="dcterms:W3CDTF">2021-10-11T14:37:11Z</dcterms:modified>
</cp:coreProperties>
</file>