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Pokemon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Pink Pokemon with THE tongue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Legendary Pokemon with a 3 letter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butterfly pokemon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Giant rock snake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sleeping giant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dragon after evolution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Fire horse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evolution of meowth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electric pokemon that looks lake a big pokeball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water evolution of eevee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turtle starter pokemon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Pokemon will sing you to sleep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legendary bird pokemon of 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Electric evolution of eevee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Fire evolution of eevee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Final evolution of bulbasaur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Giant water dragon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bee pokemon after evolution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Evolution of rattata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pokemon whom can evolve into multiple type of pekemon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Pokemon </dc:title>
  <dcterms:created xsi:type="dcterms:W3CDTF">2021-10-11T14:37:27Z</dcterms:created>
  <dcterms:modified xsi:type="dcterms:W3CDTF">2021-10-11T14:37:27Z</dcterms:modified>
</cp:coreProperties>
</file>