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Pokemon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3</w:t>
            </w:r>
          </w:p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Medium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My favourite pokemon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Big flower around its neck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Can ram through a tank without damage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2nd strongest pokemon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Dead person possed a stump</w:t>
            </w:r>
          </w:p>
        </w:tc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New eevee evolution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1st pokemon ash caught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3rd strongest pokemon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Strongest pokemon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Worst pokemon 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Pokemon</dc:title>
  <dcterms:created xsi:type="dcterms:W3CDTF">2021-10-11T14:35:57Z</dcterms:created>
  <dcterms:modified xsi:type="dcterms:W3CDTF">2021-10-11T14:35:57Z</dcterms:modified>
</cp:coreProperties>
</file>