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Pokemon Quiz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 am pink and I like to draw on sleeping peoples' faces.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My name was created from someone called Bruce Lee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 am one of the legendary birds. Who am I 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I am a glitch pokemon only in the red and blue versions.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I resemble a small fox and I evolve in to Vaporeon, Flareion or Jolteon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I was the cover star for the red version!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Clue : 2 cat noises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I was the cover star in the blue version!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Single form of Mewtwo!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My attack involves a rapid flashing of bright colours.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In the TV Show, I'm  Ash's fave pokemon and refuse to live in a pokeball.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Pokemon Quiz</dc:title>
  <dcterms:created xsi:type="dcterms:W3CDTF">2021-10-11T14:38:12Z</dcterms:created>
  <dcterms:modified xsi:type="dcterms:W3CDTF">2021-10-11T14:38:12Z</dcterms:modified>
</cp:coreProperties>
</file>