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Policies and Teacher Education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</w:tbl>
    <w:p>
      <w:pPr>
        <w:pStyle w:val="WordBankLarge"/>
      </w:pPr>
      <w:r>
        <w:t xml:space="preserve">   SKILLS    </w:t>
      </w:r>
      <w:r>
        <w:t xml:space="preserve">   COMPLEX    </w:t>
      </w:r>
      <w:r>
        <w:t xml:space="preserve">   QUALIFICATIONS    </w:t>
      </w:r>
      <w:r>
        <w:t xml:space="preserve">   PROSPECTIVE TEACHERS    </w:t>
      </w:r>
      <w:r>
        <w:t xml:space="preserve">   MINIMUMREQUIREMENTS    </w:t>
      </w:r>
      <w:r>
        <w:t xml:space="preserve">   STANDARDSFOREDUCATORS    </w:t>
      </w:r>
      <w:r>
        <w:t xml:space="preserve">   MULTIFACETED    </w:t>
      </w:r>
      <w:r>
        <w:t xml:space="preserve">   PROFFESION    </w:t>
      </w:r>
      <w:r>
        <w:t xml:space="preserve">   COMPETENTTEACHER    </w:t>
      </w:r>
      <w:r>
        <w:t xml:space="preserve">   SACE    </w:t>
      </w:r>
      <w:r>
        <w:t xml:space="preserve">   PROFESSIONAL BODY    </w:t>
      </w:r>
      <w:r>
        <w:t xml:space="preserve">   knowledgeable    </w:t>
      </w:r>
      <w:r>
        <w:t xml:space="preserve">   TEACHEREDUCATION    </w:t>
      </w:r>
      <w:r>
        <w:t xml:space="preserve">   CAPS    </w:t>
      </w:r>
      <w:r>
        <w:t xml:space="preserve">   NQF    </w:t>
      </w:r>
      <w:r>
        <w:t xml:space="preserve">   SAQA    </w:t>
      </w:r>
      <w:r>
        <w:t xml:space="preserve">   LOLT    </w:t>
      </w:r>
      <w:r>
        <w:t xml:space="preserve">   SCHOOLHOURS    </w:t>
      </w:r>
      <w:r>
        <w:t xml:space="preserve">   COMPULSORY    </w:t>
      </w:r>
      <w:r>
        <w:t xml:space="preserve">   ACTS    </w:t>
      </w:r>
      <w:r>
        <w:t xml:space="preserve">   OBJECTIVES    </w:t>
      </w:r>
      <w:r>
        <w:t xml:space="preserve">   EDUCATION POLICIES    </w:t>
      </w:r>
      <w:r>
        <w:t xml:space="preserve">   BASIC RIGHTS    </w:t>
      </w:r>
      <w:r>
        <w:t xml:space="preserve">   VALUES    </w:t>
      </w:r>
      <w:r>
        <w:t xml:space="preserve">   PRINCIPLE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Policies and Teacher Education </dc:title>
  <dcterms:created xsi:type="dcterms:W3CDTF">2021-10-11T14:38:11Z</dcterms:created>
  <dcterms:modified xsi:type="dcterms:W3CDTF">2021-10-11T14:38:11Z</dcterms:modified>
</cp:coreProperties>
</file>