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Political Parties and Elections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government should stay out of businesses and economics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group of people who have same ideology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group other than the two main groups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district where returns one officeholder to body with many members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voter with no preferred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Civil right to vote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took a literacy test to see if they were educated enough to vote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political parties,principles,and beliefs on issues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location in precinct where people vote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direct contribution to candidates campaign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money raised by political party for general use not for candidates Soft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where you believe viewpoints of both liberals and conservative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allows person to vote without going on election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All one side voting for only one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only declared members vote for candidates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person responsible for overall strategy and campaign planning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mandatory voting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use of information to influence people's opinions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gain seats in proportion to number of votes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voting district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Voter who is caught between elements in their identity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Congressional election in between president’s term in office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if you did something before law you don't have to change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is support and aid from organization or person to another.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votes in each state choose candidates to represent in the general election.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Believe the government should be involved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In 1867 they had to pay poll tax before voting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voters don't declare a party preference to vote for nominee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Procedure were elected officials can be removed by popular vote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meeting of supporters for specific party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Political Parties and Elections</dc:title>
  <dcterms:created xsi:type="dcterms:W3CDTF">2021-10-11T14:38:53Z</dcterms:created>
  <dcterms:modified xsi:type="dcterms:W3CDTF">2021-10-11T14:38:53Z</dcterms:modified>
</cp:coreProperties>
</file>