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Pollution vocabulary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An action of infecting objects, surface, or people, with germs.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Dumped objects or food.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pollution that causes by the water resources being contaminated.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material that is used for bottles and bags.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pollution that occurs because of loud sounds that effect others.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pollution that causes by a change of air condition with other harmful substances.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release of gases, usually harmful.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Buildings that have machines in workplace.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Pollutants that constructed with other substances.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Being in a close contact with dangerous substances or chemicals.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Natural fire that takes place in the environment.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pollution that causes by a contamination of toxic chemical intervene with water.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Natural gas that heats the Earth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pollution that is caused by altering water with the heat.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pollution that causes by human-made light that bothers the livelihood of the others.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Pollutants that come from a specific source without any intervention.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Used water that would transport to the sewers.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dead matter.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An action of logging, and it leads to fewer trees.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pollutant which contaminates the air condition.</w:t>
            </w:r>
          </w:p>
        </w:tc>
      </w:tr>
    </w:tbl>
    <w:p>
      <w:pPr>
        <w:pStyle w:val="WordBankLarge"/>
      </w:pPr>
      <w:r>
        <w:t xml:space="preserve">   Garbage    </w:t>
      </w:r>
      <w:r>
        <w:t xml:space="preserve">   Plastic    </w:t>
      </w:r>
      <w:r>
        <w:t xml:space="preserve">   Deforestation    </w:t>
      </w:r>
      <w:r>
        <w:t xml:space="preserve">   Smog    </w:t>
      </w:r>
      <w:r>
        <w:t xml:space="preserve">   Factory    </w:t>
      </w:r>
      <w:r>
        <w:t xml:space="preserve">   Emissions    </w:t>
      </w:r>
      <w:r>
        <w:t xml:space="preserve">   Carcass    </w:t>
      </w:r>
      <w:r>
        <w:t xml:space="preserve">   Contamination    </w:t>
      </w:r>
      <w:r>
        <w:t xml:space="preserve">   Methane    </w:t>
      </w:r>
      <w:r>
        <w:t xml:space="preserve">   Noise pollution    </w:t>
      </w:r>
      <w:r>
        <w:t xml:space="preserve">   Thermal pollution    </w:t>
      </w:r>
      <w:r>
        <w:t xml:space="preserve">   Light pollution    </w:t>
      </w:r>
      <w:r>
        <w:t xml:space="preserve">   Toxic pollution    </w:t>
      </w:r>
      <w:r>
        <w:t xml:space="preserve">   Primary pollutants    </w:t>
      </w:r>
      <w:r>
        <w:t xml:space="preserve">   Secondary pollutants    </w:t>
      </w:r>
      <w:r>
        <w:t xml:space="preserve">   Sewage    </w:t>
      </w:r>
      <w:r>
        <w:t xml:space="preserve">   Air pollution    </w:t>
      </w:r>
      <w:r>
        <w:t xml:space="preserve">   Exposure    </w:t>
      </w:r>
      <w:r>
        <w:t xml:space="preserve">   Water pollution    </w:t>
      </w:r>
      <w:r>
        <w:t xml:space="preserve">   Wildfire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Pollution vocabulary</dc:title>
  <dcterms:created xsi:type="dcterms:W3CDTF">2021-10-11T14:39:33Z</dcterms:created>
  <dcterms:modified xsi:type="dcterms:W3CDTF">2021-10-11T14:39:33Z</dcterms:modified>
</cp:coreProperties>
</file>