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Pooh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Medium"/>
      </w:pPr>
      <w:r>
        <w:t xml:space="preserve">   Forest    </w:t>
      </w:r>
      <w:r>
        <w:t xml:space="preserve">   Log    </w:t>
      </w:r>
      <w:r>
        <w:t xml:space="preserve">   MissYou    </w:t>
      </w:r>
      <w:r>
        <w:t xml:space="preserve">   Happy    </w:t>
      </w:r>
      <w:r>
        <w:t xml:space="preserve">   Cake    </w:t>
      </w:r>
      <w:r>
        <w:t xml:space="preserve">   RainCloud    </w:t>
      </w:r>
      <w:r>
        <w:t xml:space="preserve">   Sad    </w:t>
      </w:r>
      <w:r>
        <w:t xml:space="preserve">   Ballon    </w:t>
      </w:r>
      <w:r>
        <w:t xml:space="preserve">   Tree    </w:t>
      </w:r>
      <w:r>
        <w:t xml:space="preserve">   Bicycle    </w:t>
      </w:r>
      <w:r>
        <w:t xml:space="preserve">   Tail    </w:t>
      </w:r>
      <w:r>
        <w:t xml:space="preserve">   Eeyore    </w:t>
      </w:r>
      <w:r>
        <w:t xml:space="preserve">   Owl    </w:t>
      </w:r>
      <w:r>
        <w:t xml:space="preserve">   Tigger    </w:t>
      </w:r>
      <w:r>
        <w:t xml:space="preserve">   Roo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Pooh</dc:title>
  <dcterms:created xsi:type="dcterms:W3CDTF">2021-10-11T14:40:33Z</dcterms:created>
  <dcterms:modified xsi:type="dcterms:W3CDTF">2021-10-11T14:40:33Z</dcterms:modified>
</cp:coreProperties>
</file>