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Pool Safety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swim    </w:t>
      </w:r>
      <w:r>
        <w:t xml:space="preserve">   shallow water    </w:t>
      </w:r>
      <w:r>
        <w:t xml:space="preserve">   rules    </w:t>
      </w:r>
      <w:r>
        <w:t xml:space="preserve">   toys    </w:t>
      </w:r>
      <w:r>
        <w:t xml:space="preserve">   lessons    </w:t>
      </w:r>
      <w:r>
        <w:t xml:space="preserve">   obey signs    </w:t>
      </w:r>
      <w:r>
        <w:t xml:space="preserve">   check depth    </w:t>
      </w:r>
      <w:r>
        <w:t xml:space="preserve">   rashie    </w:t>
      </w:r>
      <w:r>
        <w:t xml:space="preserve">   sunscreen    </w:t>
      </w:r>
      <w:r>
        <w:t xml:space="preserve">   don't push    </w:t>
      </w:r>
      <w:r>
        <w:t xml:space="preserve">   call for help    </w:t>
      </w:r>
      <w:r>
        <w:t xml:space="preserve">   gate    </w:t>
      </w:r>
      <w:r>
        <w:t xml:space="preserve">   learn to swim    </w:t>
      </w:r>
      <w:r>
        <w:t xml:space="preserve">   slip    </w:t>
      </w:r>
      <w:r>
        <w:t xml:space="preserve">   slop    </w:t>
      </w:r>
      <w:r>
        <w:t xml:space="preserve">   slap    </w:t>
      </w:r>
      <w:r>
        <w:t xml:space="preserve">   supervise    </w:t>
      </w:r>
      <w:r>
        <w:t xml:space="preserve">   deep water    </w:t>
      </w:r>
      <w:r>
        <w:t xml:space="preserve">   don't run    </w:t>
      </w:r>
      <w:r>
        <w:t xml:space="preserve">   don't dive    </w:t>
      </w:r>
      <w:r>
        <w:t xml:space="preserve">   floatation device    </w:t>
      </w:r>
      <w:r>
        <w:t xml:space="preserve">   lifesaver    </w:t>
      </w:r>
      <w:r>
        <w:t xml:space="preserve">   lifeguard    </w:t>
      </w:r>
      <w:r>
        <w:t xml:space="preserve">   safety signs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Safety</dc:title>
  <dcterms:created xsi:type="dcterms:W3CDTF">2021-12-07T10:47:01Z</dcterms:created>
  <dcterms:modified xsi:type="dcterms:W3CDTF">2021-12-07T10:47:01Z</dcterms:modified>
</cp:coreProperties>
</file>