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Popkov Crossword!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Most of his victims were...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did he call himself in court?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How many people did he kill?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was his prison sentence?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sexually transmitted disease did he contract from a victim?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is his nickname?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His birth month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His job  while committing the murders.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is his first name?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police identified him by his...</w:t>
            </w:r>
          </w:p>
        </w:tc>
      </w:tr>
    </w:tbl>
    <w:p>
      <w:pPr>
        <w:pStyle w:val="WordBankMedium"/>
      </w:pPr>
      <w:r>
        <w:t xml:space="preserve">   Mikhail    </w:t>
      </w:r>
      <w:r>
        <w:t xml:space="preserve">   eighty two    </w:t>
      </w:r>
      <w:r>
        <w:t xml:space="preserve">   life    </w:t>
      </w:r>
      <w:r>
        <w:t xml:space="preserve">   cleaner    </w:t>
      </w:r>
      <w:r>
        <w:t xml:space="preserve">   werewolf    </w:t>
      </w:r>
      <w:r>
        <w:t xml:space="preserve">   Policeman    </w:t>
      </w:r>
      <w:r>
        <w:t xml:space="preserve">   women    </w:t>
      </w:r>
      <w:r>
        <w:t xml:space="preserve">   DNA    </w:t>
      </w:r>
      <w:r>
        <w:t xml:space="preserve">   syphilis     </w:t>
      </w:r>
      <w:r>
        <w:t xml:space="preserve">   march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Popkov Crossword!</dc:title>
  <dcterms:created xsi:type="dcterms:W3CDTF">2021-10-11T14:40:36Z</dcterms:created>
  <dcterms:modified xsi:type="dcterms:W3CDTF">2021-10-11T14:40:36Z</dcterms:modified>
</cp:coreProperties>
</file>