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Positivity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</w:tbl>
    <w:p>
      <w:pPr>
        <w:pStyle w:val="WordBankLarge"/>
      </w:pPr>
      <w:r>
        <w:t xml:space="preserve">   constructive    </w:t>
      </w:r>
      <w:r>
        <w:t xml:space="preserve">   courage    </w:t>
      </w:r>
      <w:r>
        <w:t xml:space="preserve">   hopeful    </w:t>
      </w:r>
      <w:r>
        <w:t xml:space="preserve">   cheerful    </w:t>
      </w:r>
      <w:r>
        <w:t xml:space="preserve">   confidence    </w:t>
      </w:r>
      <w:r>
        <w:t xml:space="preserve">   encouragement    </w:t>
      </w:r>
      <w:r>
        <w:t xml:space="preserve">   do your best    </w:t>
      </w:r>
      <w:r>
        <w:t xml:space="preserve">   have a go    </w:t>
      </w:r>
      <w:r>
        <w:t xml:space="preserve">   positivity    </w:t>
      </w:r>
      <w:r>
        <w:t xml:space="preserve">   good attitude    </w:t>
      </w:r>
      <w:r>
        <w:t xml:space="preserve">   helping    </w:t>
      </w:r>
      <w:r>
        <w:t xml:space="preserve">   smile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Positivity</dc:title>
  <dcterms:created xsi:type="dcterms:W3CDTF">2021-10-11T14:42:12Z</dcterms:created>
  <dcterms:modified xsi:type="dcterms:W3CDTF">2021-10-11T14:42:12Z</dcterms:modified>
</cp:coreProperties>
</file>