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Post Cold War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AL QAEDA    </w:t>
      </w:r>
      <w:r>
        <w:t xml:space="preserve">   TERRORISM    </w:t>
      </w:r>
      <w:r>
        <w:t xml:space="preserve">   AFGHANISTAN    </w:t>
      </w:r>
      <w:r>
        <w:t xml:space="preserve">   GEORGE W BUSH    </w:t>
      </w:r>
      <w:r>
        <w:t xml:space="preserve">   OSAMA BIN LADEN    </w:t>
      </w:r>
      <w:r>
        <w:t xml:space="preserve">   HIJACK    </w:t>
      </w:r>
      <w:r>
        <w:t xml:space="preserve">   PENTAGON    </w:t>
      </w:r>
      <w:r>
        <w:t xml:space="preserve">   TWIN TOWERS    </w:t>
      </w:r>
      <w:r>
        <w:t xml:space="preserve">   FREE TRADE    </w:t>
      </w:r>
      <w:r>
        <w:t xml:space="preserve">   CANADA    </w:t>
      </w:r>
      <w:r>
        <w:t xml:space="preserve">   MEXICO    </w:t>
      </w:r>
      <w:r>
        <w:t xml:space="preserve">   DESERT STORM    </w:t>
      </w:r>
      <w:r>
        <w:t xml:space="preserve">   SADDAM HUSSEIN    </w:t>
      </w:r>
      <w:r>
        <w:t xml:space="preserve">   SOUTH AFRICA    </w:t>
      </w:r>
      <w:r>
        <w:t xml:space="preserve">   NELSON MANDELA    </w:t>
      </w:r>
      <w:r>
        <w:t xml:space="preserve">   GEORGE BUSH    </w:t>
      </w:r>
      <w:r>
        <w:t xml:space="preserve">   IRAQ    </w:t>
      </w:r>
      <w:r>
        <w:t xml:space="preserve">   GULF WAR    </w:t>
      </w:r>
      <w:r>
        <w:t xml:space="preserve">   NAFTA    </w:t>
      </w:r>
      <w:r>
        <w:t xml:space="preserve">   APARTHEID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Cold War </dc:title>
  <dcterms:created xsi:type="dcterms:W3CDTF">2021-10-11T14:44:01Z</dcterms:created>
  <dcterms:modified xsi:type="dcterms:W3CDTF">2021-10-11T14:44:01Z</dcterms:modified>
</cp:coreProperties>
</file>