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Prada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Founder of Prada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Owner of the company after Mario Prada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Company created by Miuccia Prada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 1999 Prada acquired the company...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Where was the first Prada store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What colour has a shade known as "Prada ......."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Miuccia Prada studied for five years to become what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According to what magazine is Miuccia Prada worth 4.3 Billion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Miuccia's husband is also her CEO what is his name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Miuccia was ....... by her aunt to to keep her grandfathers surname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award Miuccia  received in 2016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What is Miuccia Prada's name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Which company did Prada collaborate with for the Perfume cillection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Prada helped with the costumes for what movie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Material is most used by Prada for their bags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First products of Prada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What company did Prada buy then sell leaving it in major debt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Prada</dc:title>
  <dcterms:created xsi:type="dcterms:W3CDTF">2021-10-11T14:44:49Z</dcterms:created>
  <dcterms:modified xsi:type="dcterms:W3CDTF">2021-10-11T14:44:49Z</dcterms:modified>
</cp:coreProperties>
</file>