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Pray like Jesus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did Jesus pray for? Matthew 26:39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 did Jesus pray for? Matthew 19:13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did Jesus pray for? John 17:9-11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did Jesus teach his disciples to pray? (3 words) Matthew 6:9-10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Where did Jesus pray? (2 words) Luke 5:16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When did Jesus pray? Mark 1:35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did Jesus pray? (2 words) Matthew 26:42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Who did Jesus pray for? Luke 23:34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did Jesus pray? Mark 14:22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 did Jesus pray for? Luke 22-32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did Jesus pray for? Matthew 26:39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Pray like Jesus</dc:title>
  <dcterms:created xsi:type="dcterms:W3CDTF">2021-10-11T14:44:47Z</dcterms:created>
  <dcterms:modified xsi:type="dcterms:W3CDTF">2021-10-11T14:44:47Z</dcterms:modified>
</cp:coreProperties>
</file>