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Prayer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world    </w:t>
      </w:r>
      <w:r>
        <w:t xml:space="preserve">   conqueror    </w:t>
      </w:r>
      <w:r>
        <w:t xml:space="preserve">   made    </w:t>
      </w:r>
      <w:r>
        <w:t xml:space="preserve">   win    </w:t>
      </w:r>
      <w:r>
        <w:t xml:space="preserve">   destined    </w:t>
      </w:r>
      <w:r>
        <w:t xml:space="preserve">   will    </w:t>
      </w:r>
      <w:r>
        <w:t xml:space="preserve">   perfect    </w:t>
      </w:r>
      <w:r>
        <w:t xml:space="preserve">   acceptable    </w:t>
      </w:r>
      <w:r>
        <w:t xml:space="preserve">   proof    </w:t>
      </w:r>
      <w:r>
        <w:t xml:space="preserve">   living    </w:t>
      </w:r>
      <w:r>
        <w:t xml:space="preserve">   precious    </w:t>
      </w:r>
      <w:r>
        <w:t xml:space="preserve">   mind    </w:t>
      </w:r>
      <w:r>
        <w:t xml:space="preserve">   renewing    </w:t>
      </w:r>
      <w:r>
        <w:t xml:space="preserve">   Transforming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Prayer</dc:title>
  <dcterms:created xsi:type="dcterms:W3CDTF">2021-10-11T14:45:24Z</dcterms:created>
  <dcterms:modified xsi:type="dcterms:W3CDTF">2021-10-11T14:45:24Z</dcterms:modified>
</cp:coreProperties>
</file>